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Department Internet website.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department’s Internet home page is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tax.iowa.gov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6583C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10/5/22, effective 11/9/22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tax.iowa.gov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