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701—6.3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Office.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office of the department is maintained at the seat of government in the Hoover State Office Building, 1305 East Walnut Street, P.O. Box 10460, Des Moines, Iowa 50319.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6583C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10/5/22, effective 11/9/22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