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mission of the department is to serve Iowans and to support government services in Iowa by collecting all taxes required by law, but no more.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10/5/22, effective 11/9/22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