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Establishment of the department.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establishes a department of revenue to be administered by a director of revenue.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6583C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10/5/22, effective 11/9/22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21.2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