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701—5.2</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department determinations with respect to the handling of confidential records and the implementation of the fair information practices Act. The department is committed to the policies set forth in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as well as to the taxpayer confidentiality provisions in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Department staff shall cooperate with members of the public in implementing the relevant provisions of Iowa Code chapters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421.pdf" Type="http://schemas.openxmlformats.org/officeDocument/2006/relationships/hyperlink" Id="rId10"/>
    <Relationship TargetMode="External" Target="https://www.legis.iowa.gov/docs/ico/chapter/42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