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701—5.12</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Limited 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department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possession of the department that are governed by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department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department.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421.pdf" Type="http://schemas.openxmlformats.org/officeDocument/2006/relationships/hyperlink" Id="rId7"/>
    <Relationship TargetMode="External" Target="https://www.legis.iowa.gov/docs/ico/chapter/42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