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701—260.18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Bill of lading or manifest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Whenever a bill of lading or manifest is required to be issued, carried, retained, or submitted by these rules, it shall meet the following minimum requirements: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name and address of the refinery, terminal, ethanol plant, biodiesel plant or point of origin.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date of withdrawal or import.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name of the shipper-supplier-consignor.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name of the purchaser-consignee.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place of actual destination.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name of the transporter.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the gross gallons by fuel type.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Contain the designation for ethanol blended gasoline or biodiesel blended fuel as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Contain a statement designating whether diesel fuel is dyed or undyed.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machine printed thereon a serial number of not less than four digits.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8225B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4A.2.pdf" Type="http://schemas.openxmlformats.org/officeDocument/2006/relationships/hyperlink" Id="rId4"/>
    <Relationship TargetMode="External" Target="https://www.legis.iowa.gov/docs/ico/chapter/452A.10.pdf" Type="http://schemas.openxmlformats.org/officeDocument/2006/relationships/hyperlink" Id="rId5"/>
    <Relationship TargetMode="External" Target="https://www.legis.iowa.gov/docs/ico/chapter/452A.12.pdf" Type="http://schemas.openxmlformats.org/officeDocument/2006/relationships/hyperlink" Id="rId6"/>
    <Relationship TargetMode="External" Target="https://www.legis.iowa.gov/docs/ico/chapter/452A.60.pdf" Type="http://schemas.openxmlformats.org/officeDocument/2006/relationships/hyperlink" Id="rId7"/>
    <Relationship TargetMode="External" Target="https://www.legis.iowa.gov/docs/ico/chapter/452A.76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