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701—260.11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Revocation of refund permit.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violations will result in the revocation of the permit: (1) using a false or altered invoice in support of a claim, (2) making a false statement in a claim for refund or in response to an investigation by the department of a claim for refund, (3) refusal to submit the claimant’s books and records for examination by the department, and (4) nonuse for a period of three years. If the permit is revoked for reason (1), (2), or (3) above, the permit will not be reissued for a period of at least one year. If the permit is revoked for reason (4) above, the permit will be reissued upon proper application. (See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701—7.23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 for revocation procedure.)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7.23.pdf" Type="http://schemas.openxmlformats.org/officeDocument/2006/relationships/hyperlink" Id="rId4"/>
    <Relationship TargetMode="External" Target="https://www.legis.iowa.gov/docs/ico/chapter/452A.1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