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701—259.8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Penalty and interest.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See 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701—10.6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(421)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701—10.2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(421) for failure to timely file a return or for failure to timely pay the tax. See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701—10.8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(421) for penalty exceptions. See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701—10.72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(452A) for interest on refunds.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01.10.6.pdf" Type="http://schemas.openxmlformats.org/officeDocument/2006/relationships/hyperlink" Id="rId4"/>
    <Relationship TargetMode="External" Target="https://www.legis.iowa.gov/docs/iac/rule/701.10.2.pdf" Type="http://schemas.openxmlformats.org/officeDocument/2006/relationships/hyperlink" Id="rId5"/>
    <Relationship TargetMode="External" Target="https://www.legis.iowa.gov/docs/iac/rule/701.10.8.pdf" Type="http://schemas.openxmlformats.org/officeDocument/2006/relationships/hyperlink" Id="rId6"/>
    <Relationship TargetMode="External" Target="https://www.legis.iowa.gov/docs/iac/rule/701.10.72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