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Audit—costs.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has the right and duty to examine or cause to be examined the books, records, memoranda, or documents of a taxpayer for the purpose of verifying the correctness of a return filed or determining the tax liability of any taxpayer. The costs incurred in examining the records of a taxpayer are at the taxpayer’s expense when the records are kept at an out-of-state location. Cost will include meals, lodging, and travel expenses, but will not include salaries of department personnel. (See 1976 O.A.G. 611.)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1995 Iowa Acts, chapter 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2A.10.pdf" Type="http://schemas.openxmlformats.org/officeDocument/2006/relationships/hyperlink" Id="rId4"/>
    <Relationship TargetMode="External" Target="https://www.legis.iowa.gov/docs/ico/chapter/452A.62.pdf" Type="http://schemas.openxmlformats.org/officeDocument/2006/relationships/hyperlink" Id="rId5"/>
    <Relationship TargetMode="External" Target="https://www.legis.iowa.gov/docs/ico/chapter/452A.55.pdf" Type="http://schemas.openxmlformats.org/officeDocument/2006/relationships/hyperlink" Id="rId6"/>
    <Relationship TargetMode="External" Target="https://www.legis.iowa.gov/docs/ico/chapter/452A.69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