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Tax refund offset.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apply any fuel tax refund against any other liability outstanding.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2A.17.pdf" Type="http://schemas.openxmlformats.org/officeDocument/2006/relationships/hyperlink" Id="rId4"/>
    <Relationship TargetMode="External" Target="https://www.legis.iowa.gov/docs/ico/chapter/421.17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