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701—259.20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(452A)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Time for filing protest.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person wishing to contest an assessment, denial of all or any portion of a refund claim, or any other department action, except licensing, which may culminate in a contested case proceeding, must file a protest with the clerk of the hearings section for the department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701—7.8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(17A) within 60 days of the issuance of the assessment, denial, or other department action contested. If a taxpayer failed to timely appeal a notice of assessment, the taxpayer may make payments pursuant to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701—7.8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 and file a refund claim within the period provided by law for filing claims.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452A.64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7.8.pdf" Type="http://schemas.openxmlformats.org/officeDocument/2006/relationships/hyperlink" Id="rId4"/>
    <Relationship TargetMode="External" Target="https://www.legis.iowa.gov/docs/iac/rule/701.7.8.pdf" Type="http://schemas.openxmlformats.org/officeDocument/2006/relationships/hyperlink" Id="rId5"/>
    <Relationship TargetMode="External" Target="https://www.legis.iowa.gov/docs/ico/chapter/452A.64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