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701—259.19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Practice and procedure before the department of revenue.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practice and procedure before the department is governed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    <Relationship TargetMode="External" Target="https://www.legis.iowa.gov/docs/iac/chapter/701.7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