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Original invoice retained by purchaser—certified copy if lost.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Whenever an invoice is required to be kept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it must be the original copy which is kept. If the original copy is either lost or destroyed, a copy, certified by the seller as being a true copy of the original, will be acceptable. A copy of any invoice which is required to be kept by the purchaser must be kept by the seller for the same period of time.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1995 Iowa Acts, chapter 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pdf" Type="http://schemas.openxmlformats.org/officeDocument/2006/relationships/hyperlink" Id="rId4"/>
    <Relationship TargetMode="External" Target="https://www.legis.iowa.gov/docs/ico/chapter/452A.10.pdf" Type="http://schemas.openxmlformats.org/officeDocument/2006/relationships/hyperlink" Id="rId5"/>
    <Relationship TargetMode="External" Target="https://www.legis.iowa.gov/docs/ico/chapter/452A.60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