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701—259.13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Credit card invoices.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Credit card invoices are acceptable if they meet substantially all the requirements of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701—259.12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(452A). (1968 O.A.G. 592)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For refund purposes, presentation of a credit card invoice or billing statement is prima facie evidence that the fuel tax has been paid.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452A.60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1995 Iowa Acts, chapter 155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259.12.pdf" Type="http://schemas.openxmlformats.org/officeDocument/2006/relationships/hyperlink" Id="rId4"/>
    <Relationship TargetMode="External" Target="https://www.legis.iowa.gov/docs/ico/chapter/452A.60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