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701—259.12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Form of invoice.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Whenever an invoice is required to be kept or prepared by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invoice must: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prepared by someone other than the purchaser and include the seller’s name, address, and identification number.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 the purchaser’s name and address.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Contain a serial number of three or more digits.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 the calendar date of purchase.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Indicate the type of fuel purchased. Diesel fuel must be designated as dyed or undyed.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Indicate the quantity of fuel purchased in gross gallons.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Indicate the total purchase price and show separately the amount of state and federal fuel tax included in the purchase price or include a statement that all state and applicable federal taxes are included in the purchase price.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8.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ethanol blended gasoline or biodiesel blended fuel, state its designation as provided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214A.2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9.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prepared on paper which will prevent erasure or alteration or on another form approved by the department.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2009 Iowa Acts, Senate File 478, section 140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452A.60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8225B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10/7/09, effective 11/11/09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2A.pdf" Type="http://schemas.openxmlformats.org/officeDocument/2006/relationships/hyperlink" Id="rId4"/>
    <Relationship TargetMode="External" Target="https://www.legis.iowa.gov/docs/ico/chapter/214A.2.pdf" Type="http://schemas.openxmlformats.org/officeDocument/2006/relationships/hyperlink" Id="rId5"/>
    <Relationship TargetMode="External" Target="https://www.legis.iowa.gov/docs/ico/chapter/452A.10.pdf" Type="http://schemas.openxmlformats.org/officeDocument/2006/relationships/hyperlink" Id="rId6"/>
    <Relationship TargetMode="External" Target="https://www.legis.iowa.gov/docs/ico/chapter/452A.12.pdf" Type="http://schemas.openxmlformats.org/officeDocument/2006/relationships/hyperlink" Id="rId7"/>
    <Relationship TargetMode="External" Target="https://www.legis.iowa.gov/docs/ico/chapter/452A.60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