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Free samples.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samples of tobacco products are distributed in this state, the person responsible for the distribution must pay the tax. The person responsible for the distribution shall file a return and pay the tax on the basis of the usual wholesale price for such products.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3A.43.pdf" Type="http://schemas.openxmlformats.org/officeDocument/2006/relationships/hyperlink" Id="rId4"/>
    <Relationship TargetMode="External" Target="https://www.legis.iowa.gov/docs/ico/chapter/453.46.pdf" Type="http://schemas.openxmlformats.org/officeDocument/2006/relationships/hyperlink" Id="rId5"/>
    <Relationship TargetMode="External" Target="https://www.legis.iowa.gov/docs/ico/chapter/453A.4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