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701—256.8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Transporter’s report.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transportation of tobacco products into this state must be reported to the director. The report shall include, but not be limited to: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description of the products imported,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and address of the seller or consignor,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date of importation,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and address of the purchaser or consignee,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point of origin, and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point of destination.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256.8(1)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Out-of-state distributors.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Persons who are licensed as a tobacco distributor and have a place of business without the state, from which tobacco products are shipped, need not file a separate transportation report. This information is available from the distributor report.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256.8(2)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Common carriers.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Common carriers transporting tobacco products into this state need only report shipments to places other than public warehouses licensed under the provisions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554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Common carriers must file the transporter’s report by the tenth day of the month following the month of importation.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256.8(3)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Others.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other transportation of tobacco products into this state by persons other than described in subrules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256.8(1)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256.8(2)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must be reported to the department except: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importation of tobacco products by the consumer in sufficiently small quantities to be exempt from the tax (see subrule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256.3(2)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),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importation by the consumer of the tobacco products if the consumer is responsible to report and pay the tax under Iowa Code subsections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453A.43(2)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453A.46(6)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subrule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256.3(2)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rule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701—256.7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(453A).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The transportation report must be filed within 30 days of the date of importation.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subsection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453A.45(4)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10/18/23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54.pdf" Type="http://schemas.openxmlformats.org/officeDocument/2006/relationships/hyperlink" Id="rId4"/>
    <Relationship TargetMode="External" Target="https://www.legis.iowa.gov/docs/iac/rule/701.256.8.pdf" Type="http://schemas.openxmlformats.org/officeDocument/2006/relationships/hyperlink" Id="rId5"/>
    <Relationship TargetMode="External" Target="https://www.legis.iowa.gov/docs/iac/rule/701.256.8.pdf" Type="http://schemas.openxmlformats.org/officeDocument/2006/relationships/hyperlink" Id="rId6"/>
    <Relationship TargetMode="External" Target="https://www.legis.iowa.gov/docs/iac/rule/701.256.3.pdf" Type="http://schemas.openxmlformats.org/officeDocument/2006/relationships/hyperlink" Id="rId7"/>
    <Relationship TargetMode="External" Target="https://www.legis.iowa.gov/docs/ico/chapter/453A.43.pdf" Type="http://schemas.openxmlformats.org/officeDocument/2006/relationships/hyperlink" Id="rId8"/>
    <Relationship TargetMode="External" Target="https://www.legis.iowa.gov/docs/ico/chapter/453A.46.pdf" Type="http://schemas.openxmlformats.org/officeDocument/2006/relationships/hyperlink" Id="rId9"/>
    <Relationship TargetMode="External" Target="https://www.legis.iowa.gov/docs/iac/rule/701.256.3.pdf" Type="http://schemas.openxmlformats.org/officeDocument/2006/relationships/hyperlink" Id="rId10"/>
    <Relationship TargetMode="External" Target="https://www.legis.iowa.gov/docs/iac/rule/701.256.7.pdf" Type="http://schemas.openxmlformats.org/officeDocument/2006/relationships/hyperlink" Id="rId11"/>
    <Relationship TargetMode="External" Target="https://www.legis.iowa.gov/docs/ico/chapter/453A.45.pdf" Type="http://schemas.openxmlformats.org/officeDocument/2006/relationships/hyperlink" Id="rId12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