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Distributor returns.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Every distributor licensed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must file monthly returns. These returns must be filed no later than the twentieth day of the month following the month covered by the return, and must include a remittance for the amount due less the applicable discount.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In-state distributors.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Licensed tobacco distributors, with a place of business in Iowa, must file Forms 70-022 and 70-023 as the monthly distributor return. The return shall include, but not be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distributor’s name, address and license number;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accounting of the acquisition of tobacco products subject to tax including as to each acquisition: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received,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and number of the invoice,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from whom purchased,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manufacturer’s gross list price;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claim for credit for tobacco products destroyed, returned to manufacturers and exported;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certification of the person responsible for making the return.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When claiming credits for tobacco products destroyed, returned to manufacturers and exported, Form 70-024 schedule I, Form 70-024 schedule II, and Form 70-025 schedule III, respectively, must be completed.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Out-of-state distributors.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Licensed tobacco distributors, with no place of business in Iowa, must file Form 70-026 as the monthly distributor return. The return shall include, but not be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distributor’s name, address and license number;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accounting of the sale in Iowa of tobacco products subject to tax including as to each sale: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of sale,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invoice number,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whom sold,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purchaser’s address,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manufacturer’s gross list price;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certification of the person responsible for making the return.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3A.44.pdf" Type="http://schemas.openxmlformats.org/officeDocument/2006/relationships/hyperlink" Id="rId4"/>
    <Relationship TargetMode="External" Target="https://www.legis.iowa.gov/docs/ico/chapter/453A.46.pdf" Type="http://schemas.openxmlformats.org/officeDocument/2006/relationships/hyperlink" Id="rId5"/>
    <Relationship TargetMode="External" Target="https://www.legis.iowa.gov/docs/ico/chapter/453A.4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