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701—256.5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Distributor discount.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Licensed tobacco distributors filing returns under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453A.46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701—256.6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(453A) are entitled to deduct, from the remittance for tax due, a discount equal to 3½ percent.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453A.46(1)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10/18/23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3A.46.pdf" Type="http://schemas.openxmlformats.org/officeDocument/2006/relationships/hyperlink" Id="rId4"/>
    <Relationship TargetMode="External" Target="https://www.legis.iowa.gov/docs/iac/rule/701.256.6.pdf" Type="http://schemas.openxmlformats.org/officeDocument/2006/relationships/hyperlink" Id="rId5"/>
    <Relationship TargetMode="External" Target="https://www.legis.iowa.gov/docs/ico/chapter/453A.46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