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701—256.2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(453A)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Distributor bond.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bond in the amount of $1,000 is required to be posted before a distributor’s license can be issued, regardless of whether or not the distributor is licensed and bonded as a cigarette permittee. If the distributor has a cigarette permit of any kind and is required to post a bond thereunder, the amount of the cigarette bond(s) and the tobacco bond may be aggregated to reach a single bond requirement, and the distributor may provide a single bond in the aggregate amount provided the bond may be used to discharge either a cigarette tax liability or a tobacco tax liability. See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701—254.7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(453A) relating to bonds.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453A.44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9/7/22, effective 10/12/22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10/18/23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701.254.7.pdf" Type="http://schemas.openxmlformats.org/officeDocument/2006/relationships/hyperlink" Id="rId4"/>
    <Relationship TargetMode="External" Target="https://www.legis.iowa.gov/docs/ico/chapter/453A.44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