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701—256.10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(453A)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Credits and refunds of taxes.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Credits for tobacco products destroyed, returned to manufacturers or exported are provided in subrule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256.6(1)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If the credits exceed the average monthly tax liability of the distributor, based upon the prior 12 tax periods, a refund may be issued.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Credits and refunds to a consumer who paid the tax pursuant to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453A.43(2)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be made for the same reasons and upon the same basis as credits and refunds to distributors.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453A.47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9/7/22, effective 10/12/22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10/18/23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701.256.6.pdf" Type="http://schemas.openxmlformats.org/officeDocument/2006/relationships/hyperlink" Id="rId4"/>
    <Relationship TargetMode="External" Target="https://www.legis.iowa.gov/docs/ico/chapter/453A.43.pdf" Type="http://schemas.openxmlformats.org/officeDocument/2006/relationships/hyperlink" Id="rId5"/>
    <Relationship TargetMode="External" Target="https://www.legis.iowa.gov/docs/ico/chapter/453A.47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