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701—252.7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(423G)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Date of billing—effective date and repeal date.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For purposes of determining whether sales tax or water service excise tax applies to billings which span across the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2018 Iowa Acts, Senate File 512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, effective date of July 1, 2018, and the future repeal date as described in Iowa Code section </w:t>
      </w:r>
      <w:hyperlink r:id="rId4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423G.7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, the provisions of 701—subrule </w:t>
      </w:r>
      <w:hyperlink r:id="rId5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203.3(9)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 shall apply.</w:t>
      </w:r>
    </w:p>
    <w:p>
      <w:pPr>
        <w:spacing w:before="0" w:after="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This rule is intended to implement Iowa Code section </w:t>
      </w:r>
      <w:hyperlink r:id="rId6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423G.5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>.</w:t>
      </w:r>
    </w:p>
    <w:p>
      <w:pPr>
        <w:spacing w:before="0" w:after="0" w:line="24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4217C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1/2/19, effective 2/6/19</w:t>
      </w:r>
      <w:r>
        <w:rPr>
          <w:rFonts w:ascii="Times New Roman" w:hAnsi="Times New Roman"/>
          <w:b w:val="false"/>
          <w:i w:val="false"/>
          <w:color w:val="000000"/>
          <w:sz w:val="16"/>
        </w:rPr>
        <w:t xml:space="preserve">; </w:t>
      </w:r>
      <w:r>
        <w:rPr>
          <w:rFonts w:ascii="Times New Roman" w:hAnsi="Times New Roman"/>
          <w:b/>
          <w:i w:val="false"/>
          <w:color w:val="000000"/>
          <w:sz w:val="16"/>
        </w:rPr>
        <w:t>ARC 6508C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9/7/22, effective 10/12/22</w:t>
      </w:r>
      <w:r>
        <w:rPr>
          <w:rFonts w:ascii="Times New Roman" w:hAnsi="Times New Roman"/>
          <w:b w:val="false"/>
          <w:i w:val="false"/>
          <w:color w:val="000000"/>
          <w:sz w:val="16"/>
        </w:rPr>
        <w:t xml:space="preserve">; </w:t>
      </w:r>
      <w:r>
        <w:rPr>
          <w:rFonts w:ascii="Times New Roman" w:hAnsi="Times New Roman"/>
          <w:b w:val="false"/>
          <w:i w:val="false"/>
          <w:color w:val="000000"/>
          <w:sz w:val="16"/>
        </w:rPr>
        <w:t>Editorial change: IAC Supplement 10/18/23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Mode="External" Target="https://www.legis.iowa.gov/docs/ico/chapter/423G.7.pdf" Type="http://schemas.openxmlformats.org/officeDocument/2006/relationships/hyperlink" Id="rId4"/>
    <Relationship TargetMode="External" Target="https://www.legis.iowa.gov/docs/iac/rule/701.203.3.pdf" Type="http://schemas.openxmlformats.org/officeDocument/2006/relationships/hyperlink" Id="rId5"/>
    <Relationship TargetMode="External" Target="https://www.legis.iowa.gov/docs/ico/chapter/423G.5.pdf" Type="http://schemas.openxmlformats.org/officeDocument/2006/relationships/hyperlink" Id="rId6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