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701—252.1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(423G)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252.1(1)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Incorporation of definitions.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To the extent they are consistent with Iowa Code chapter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423G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all words and phrases used in this chapter shall mean the same as defined in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423.1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rule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701—200.1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(423).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252.1(2)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Chapter-specific definitions.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For the purposes of this chapter, unless the context otherwise requires: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“Facilities”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any storage tanks, water towers, wells, plants, reservoirs, aqueducts, hydrants, pumps, pipes, or any other similar devices, mechanisms, equipment, or amenities designed to hold, treat, sanitize, or deliver water.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“State-imposed tax”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or 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“tax,”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unless otherwise indicated, means the water service excise tax imposed by Iowa Code section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423G.3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“Water utility”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same as defined in Iowa Code section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423.3(103)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. “Corporation” as used in Iowa Code section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476.1(3)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as incorporated by Iowa Code section </w:t>
      </w:r>
      <w:hyperlink r:id="rId1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423.3(103)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includes municipal corporations. See 1968 Iowa Op.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Atty. Gen.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1-21, 1968 WL 172465.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sections </w:t>
      </w:r>
      <w:hyperlink r:id="rId11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423G.2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12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423G.3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4217C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1/2/19, effective 2/6/19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6508C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9/7/22, effective 10/12/22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423G.pdf" Type="http://schemas.openxmlformats.org/officeDocument/2006/relationships/hyperlink" Id="rId4"/>
    <Relationship TargetMode="External" Target="https://www.legis.iowa.gov/docs/ico/chapter/423.1.pdf" Type="http://schemas.openxmlformats.org/officeDocument/2006/relationships/hyperlink" Id="rId5"/>
    <Relationship TargetMode="External" Target="https://www.legis.iowa.gov/docs/iac/rule/701.200.1.pdf" Type="http://schemas.openxmlformats.org/officeDocument/2006/relationships/hyperlink" Id="rId6"/>
    <Relationship TargetMode="External" Target="https://www.legis.iowa.gov/docs/ico/chapter/423G.3.pdf" Type="http://schemas.openxmlformats.org/officeDocument/2006/relationships/hyperlink" Id="rId7"/>
    <Relationship TargetMode="External" Target="https://www.legis.iowa.gov/docs/ico/chapter/423.3.pdf" Type="http://schemas.openxmlformats.org/officeDocument/2006/relationships/hyperlink" Id="rId8"/>
    <Relationship TargetMode="External" Target="https://www.legis.iowa.gov/docs/ico/chapter/476.1.pdf" Type="http://schemas.openxmlformats.org/officeDocument/2006/relationships/hyperlink" Id="rId9"/>
    <Relationship TargetMode="External" Target="https://www.legis.iowa.gov/docs/ico/chapter/423.3.pdf" Type="http://schemas.openxmlformats.org/officeDocument/2006/relationships/hyperlink" Id="rId10"/>
    <Relationship TargetMode="External" Target="https://www.legis.iowa.gov/docs/ico/chapter/423G.2.pdf" Type="http://schemas.openxmlformats.org/officeDocument/2006/relationships/hyperlink" Id="rId11"/>
    <Relationship TargetMode="External" Target="https://www.legis.iowa.gov/docs/ico/chapter/423G.3.pdf" Type="http://schemas.openxmlformats.org/officeDocument/2006/relationships/hyperlink" Id="rId12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