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701—201.10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(423)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Substantially delinquent tax—denial of permit.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201.10(1)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Substantial delinquency factors.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purposes of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423.36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the department will consider the following nonexclusive factors when considering whether an applicant is substantially delinquent in paying a tax such that a permit application will be denied: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amount of tax delinquent.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number of filing periods for which a tax remains due and unpaid.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length of time a tax has been unpaid.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amount of tax, interest, or penalty owed in relation to the applicant’s total financial resources.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Additional factors, which may be considered based on the specific facts and circumstances of each application.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201.10(2)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Child support noncompliance.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will deny a permit to any applicant or permittee who is an individual if the department has received a certificate of noncompliance from the child support recovery unit in regard to the individual, until the unit furnishes the department with a withdrawal of the certificate of noncompliance. The department will not deny a permit to any applicant that is an entity if the department has received a certificate of noncompliance from the child support recovery unit in regard to an individual who is an owner or officer of the entity.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252J.7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423.36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8150C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23.36.pdf" Type="http://schemas.openxmlformats.org/officeDocument/2006/relationships/hyperlink" Id="rId4"/>
    <Relationship TargetMode="External" Target="https://www.legis.iowa.gov/docs/ico/chapter/252J.7.pdf" Type="http://schemas.openxmlformats.org/officeDocument/2006/relationships/hyperlink" Id="rId5"/>
    <Relationship TargetMode="External" Target="https://www.legis.iowa.gov/docs/ico/chapter/423.36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