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(422,423)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 property exempt from distress and sale.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By reference,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422.56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makes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 part of the sales and use tax law and provides that said section shall apply in respect to a sales and use tax liability determined to be due by the department. The department shall proceed to collect the tax liability after the same has become delinquent; but no property of the taxpayer shall be exempt from the payment of said tax.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422.56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2.56.pdf" Type="http://schemas.openxmlformats.org/officeDocument/2006/relationships/hyperlink" Id="rId4"/>
    <Relationship TargetMode="External" Target="https://www.legis.iowa.gov/docs/ico/chapter/422.26.pdf" Type="http://schemas.openxmlformats.org/officeDocument/2006/relationships/hyperlink" Id="rId5"/>
    <Relationship TargetMode="External" Target="https://www.legis.iowa.gov/docs/ico/chapter/422.26.pdf" Type="http://schemas.openxmlformats.org/officeDocument/2006/relationships/hyperlink" Id="rId6"/>
    <Relationship TargetMode="External" Target="https://www.legis.iowa.gov/docs/ico/chapter/422.56.pdf" Type="http://schemas.openxmlformats.org/officeDocument/2006/relationships/hyperlink" Id="rId7"/>
    <Relationship TargetMode="External" Target="https://www.legis.iowa.gov/docs/ico/chapter/423.17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