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(422,423)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the word “department” appears in this chapter it means the “Iowa Department of Revenue”; the word “director” means the “director of revenue”; the word “tax” means the “tax upon retail sales or use of tangible personal property or taxable services.”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422.3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422.68(1)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22.3.pdf" Type="http://schemas.openxmlformats.org/officeDocument/2006/relationships/hyperlink" Id="rId4"/>
    <Relationship TargetMode="External" Target="https://www.legis.iowa.gov/docs/ico/chapter/422.68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