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701—10.79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(453A)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Request for statutory exception to penalty.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Any taxpayer who believes there is a good reason to object to any penalty imposed by the department for failure to timely file returns or pay the tax may submit a request for exception seeking that the penalty be waived. The request must be in the form of a letter or affidavit and must contain all facts alleged by the taxpayer and a reason for why the taxpayer qualifies for the exceptions. See rule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701—10.7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(421).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sections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453A.31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453A.46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5916C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9/22/21, effective 10/27/21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701.10.7.pdf" Type="http://schemas.openxmlformats.org/officeDocument/2006/relationships/hyperlink" Id="rId4"/>
    <Relationship TargetMode="External" Target="https://www.legis.iowa.gov/docs/ico/chapter/453A.31.pdf" Type="http://schemas.openxmlformats.org/officeDocument/2006/relationships/hyperlink" Id="rId5"/>
    <Relationship TargetMode="External" Target="https://www.legis.iowa.gov/docs/ico/chapter/453A.46.pdf" Type="http://schemas.openxmlformats.org/officeDocument/2006/relationships/hyperlink" Id="rId6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