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Interest.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10.77(1)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Cigarettes.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There shall be assessed interest at the rate established by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 from the due date of the tax to the date of payment counting each fraction of a month as an entire month. For the purpose of computing the due date of any unpaid tax, a FIFO inventory method shall be used for cigarettes and stamps. See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(421) for examples of penalty and interest.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10.77(2)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Tobacco.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interest rate on delinquent tobacco tax is the rate established by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 counting each fraction of a month as an entire month. If an assessment for taxes due is not allocated to any given month, the interest shall accrue from the date of assessment. See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(421) for examples of penalty and interest.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10.2.pdf" Type="http://schemas.openxmlformats.org/officeDocument/2006/relationships/hyperlink" Id="rId4"/>
    <Relationship TargetMode="External" Target="https://www.legis.iowa.gov/docs/iac/rule/701.10.6.pdf" Type="http://schemas.openxmlformats.org/officeDocument/2006/relationships/hyperlink" Id="rId5"/>
    <Relationship TargetMode="External" Target="https://www.legis.iowa.gov/docs/iac/rule/701.10.2.pdf" Type="http://schemas.openxmlformats.org/officeDocument/2006/relationships/hyperlink" Id="rId6"/>
    <Relationship TargetMode="External" Target="https://www.legis.iowa.gov/docs/iac/rule/701.10.6.pdf" Type="http://schemas.openxmlformats.org/officeDocument/2006/relationships/hyperlink" Id="rId7"/>
    <Relationship TargetMode="External" Target="https://www.legis.iowa.gov/docs/ico/chapter/453A.28.pdf" Type="http://schemas.openxmlformats.org/officeDocument/2006/relationships/hyperlink" Id="rId8"/>
    <Relationship TargetMode="External" Target="https://www.legis.iowa.gov/docs/ico/chapter/453A.46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