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701—10.126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(422,453B)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Exoneration of the bond.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Upon conclusion of the contested case administrative proceedings, the bond shall be exonerated by the director when any of the following events occur: upon full payment of the tax, penalty, interest, costs or fees found to be due; upon filing a bond for the purposes of judicial review which bond is sufficient to secure the unpaid tax penalty, interest, costs and fees; or if no additional tax, penalty, interest, costs or fees are found to be due that have not been previously paid, upon entry of a final unappealable order which resolves the underlying protest.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This rule is intended to implement Iowa Code chapter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17A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as amended by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1998 Iowa Acts, chapter 1202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and sections </w:t>
      </w:r>
      <w:hyperlink r:id="rId5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422.30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and </w:t>
      </w:r>
      <w:hyperlink r:id="rId6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453B.9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co/chapter/17A.pdf" Type="http://schemas.openxmlformats.org/officeDocument/2006/relationships/hyperlink" Id="rId4"/>
    <Relationship TargetMode="External" Target="https://www.legis.iowa.gov/docs/ico/chapter/422.30.pdf" Type="http://schemas.openxmlformats.org/officeDocument/2006/relationships/hyperlink" Id="rId5"/>
    <Relationship TargetMode="External" Target="https://www.legis.iowa.gov/docs/ico/chapter/453B.9.pdf" Type="http://schemas.openxmlformats.org/officeDocument/2006/relationships/hyperlink" Id="rId6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