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701—10.125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(422,453B)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Duration of the bond.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bond shall remain in full force and effect until the conditions of the bond have been fulfilled or until the bond is otherwise exonerated as provided by law.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453B.9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2.30.pdf" Type="http://schemas.openxmlformats.org/officeDocument/2006/relationships/hyperlink" Id="rId4"/>
    <Relationship TargetMode="External" Target="https://www.legis.iowa.gov/docs/ico/chapter/453B.9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