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(422,453B)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Director’s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director’s order constitutes the final order of the department for purposes of judicial review. Parties shall be promptly notified of the director’s order by delivery to them of a copy of the order by personal service or by ordinary mail.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by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1998 Iowa Acts, chapter 1202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422.30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453B.9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    <Relationship TargetMode="External" Target="https://www.legis.iowa.gov/docs/ico/chapter/422.30.pdf" Type="http://schemas.openxmlformats.org/officeDocument/2006/relationships/hyperlink" Id="rId5"/>
    <Relationship TargetMode="External" Target="https://www.legis.iowa.gov/docs/ico/chapter/453B.9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