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661—235.9</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4">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5">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this chapter, or </w:t>
      </w:r>
      <w:hyperlink r:id="rId6">
        <w:r>
          <w:rPr>
            <w:rStyle w:val="Hyperlink"/>
            <w:rFonts w:ascii="Times New Roman" w:hAnsi="Times New Roman"/>
            <w:b w:val="false"/>
            <w:i w:val="false"/>
            <w:color w:val="000000"/>
            <w:sz w:val="22"/>
          </w:rPr>
          <w:t>661—Chapter 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w:t>
      </w:r>
      <w:hyperlink r:id="rId10">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12">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A.2.pdf" Type="http://schemas.openxmlformats.org/officeDocument/2006/relationships/hyperlink" Id="rId4"/>
    <Relationship TargetMode="External" Target="https://www.legis.iowa.gov/docs/ico/chapter/101A.pdf" Type="http://schemas.openxmlformats.org/officeDocument/2006/relationships/hyperlink" Id="rId5"/>
    <Relationship TargetMode="External" Target="https://www.legis.iowa.gov/docs/iac/chapter/661.231.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ac/chapter/481.9.pdf" Type="http://schemas.openxmlformats.org/officeDocument/2006/relationships/hyperlink" Id="rId10"/>
    <Relationship TargetMode="External" Target="https://www.legis.iowa.gov/docs/iac/chapter/481.10.pdf" Type="http://schemas.openxmlformats.org/officeDocument/2006/relationships/hyperlink" Id="rId11"/>
    <Relationship TargetMode="External" Target="https://www.legis.iowa.gov/docs/iac/chapter/481.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