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661—226.3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Prohibition of certain refrigerants.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distribution, sale or use of refrigerants containing liquefied petroleum gas,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use in mobile air-conditioning systems is prohibited.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1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