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657—16.6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(155A)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Minimum equipment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nuclear pharmacy shall maintain the following equipment for use in the provision of radiopharmaceutical services: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Appropriate primary engineering control device to comply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657—16.8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(155A);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Dose calibrator;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Single-channel scintillation counter;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Microscope;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Incubator, or access to one;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Radiation survey meter;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Other equipment necessary for the radiopharmaceutical services provided as required by the board.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pharmacy may request waiver from a provision of this rule pursuant to the procedures and requirements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657—Chapter 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3525C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12/20/17, effective 1/24/18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5348C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12/30/20, effective 2/3/21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57.16.8.pdf" Type="http://schemas.openxmlformats.org/officeDocument/2006/relationships/hyperlink" Id="rId4"/>
    <Relationship TargetMode="External" Target="https://www.legis.iowa.gov/docs/iac/chapter/657.3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