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657—16.1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minimum standard for the practice of pharmacy relating to radioactive drugs. These rules apply to individuals authorized to receive, handle, transfer, dispense, or dispose of radioactive drugs pursuant to Iowa Code chapters </w:t>
      </w:r>
      <w:hyperlink r:id="rId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rules of the board, the environmental protection commission, or the public health department. For pharmacies, these rules are in addition to other applicable chapters of rules of the board including, but not limited to, </w:t>
      </w:r>
      <w:hyperlink r:id="rId7">
        <w:r>
          <w:rPr>
            <w:rStyle w:val="Hyperlink"/>
            <w:rFonts w:ascii="Times New Roman" w:hAnsi="Times New Roman"/>
            <w:b w:val="false"/>
            <w:i w:val="false"/>
            <w:color w:val="000000"/>
            <w:sz w:val="22"/>
          </w:rPr>
          <w:t>657—Chapters 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C.pdf" Type="http://schemas.openxmlformats.org/officeDocument/2006/relationships/hyperlink" Id="rId4"/>
    <Relationship TargetMode="External" Target="https://www.legis.iowa.gov/docs/ico/chapter/155A.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chapter/657.8.pdf" Type="http://schemas.openxmlformats.org/officeDocument/2006/relationships/hyperlink" Id="rId7"/>
    <Relationship TargetMode="External" Target="https://www.legis.iowa.gov/docs/iac/chapter/657.2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