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“board of nursing”.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NAME)”, insert “BOARD OF NURSING”.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