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655—4.1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(17A,147,152,272C)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authority.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discipline a licensee pursuant to Iowa Code chapters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rules promulgated thereunder.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6198C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2/23/22, effective 3/30/22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7.pdf" Type="http://schemas.openxmlformats.org/officeDocument/2006/relationships/hyperlink" Id="rId4"/>
    <Relationship TargetMode="External" Target="https://www.legis.iowa.gov/docs/ico/chapter/152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Mode="External" Target="https://www.legis.iowa.gov/docs/ico/chapter/272D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