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655—12.3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(509,514,514B)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National certifying organizations.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Eligibility requirements for certification are established by the individual national certifying organization. The national certifying organizations identified by the board pursuant to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509.3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514.7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514B.1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514F.1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are as follows: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Addictions Nursing Certification Board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American Academy of Nurse Practitioners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American Association of Critical Care Nurses Certification Corporation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American Association for Marriage and Family Therapy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American Board of Medical Genetics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American Board of Neuroscience Nursing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American Board for Occupational Health Nurses, Inc.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American Board of Post Anesthesia Nursing Certification, Inc.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American Board of Urologic Allied Health Professionals, Inc.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American College of Nurse-Midwives, ACNM Certification Council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American Holistic Nurses’ Certification Corporation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American Nurses’ Credentialing Center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American Society of Plastic and Reconstructive Surgical Nurses, Inc.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Association of Operating Room Nurses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Association for Practitioners in Infection Control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Association of Rehabilitation Nursing, Certification Board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Board of Certification for Emergency Nursing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Board of Nephrology Examiners, Nursing and Technology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Certification Board of Perioperative Nursing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Certifying Council for Gastroenterology Clinicians, Inc.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Clinical Nutrition Certification Board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Council on Certification of Nurse Anesthetists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Council on Recertification of Nurse Anesthetists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Dermatology Nurses Association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Enterostomal Therapy Nursing Certification Board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HIV/AIDS Nursing Certification Board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International Association of Infant Massage Instructors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International Board of Lactation Consultant Examiners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International Nurses Society on Addictions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Intravenous Nurses Society Certification Corporation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Lamaze International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National Board for Certification of School Nurses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National Certification Board of Diabetes Educators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National Certification Board of Pediatric Nurse Practitioners and Nurses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National Certification Corporation for the Obstetric, Gynecologic and Neonatal Nursing Specialties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National Certifying Board for Ophthalmic Registered Nurses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National Consortium of Chemical Dependency Nurses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Oncology Nursing Certification Corporation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Orthopaedic Nurses Certification Board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Plastic Surgical Nursing Certification Board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Radiological Nursing Certification Board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Society of Gastroenterology Nurses and Associates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Society of Otorhinolaryngology and Head-Neck Nurses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Society of Urological Nurses and Associates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Society of Vascular Nursing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Wound, Ostomy and Continence Nurses Society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09.3.pdf" Type="http://schemas.openxmlformats.org/officeDocument/2006/relationships/hyperlink" Id="rId4"/>
    <Relationship TargetMode="External" Target="https://www.legis.iowa.gov/docs/ico/chapter/514.7.pdf" Type="http://schemas.openxmlformats.org/officeDocument/2006/relationships/hyperlink" Id="rId5"/>
    <Relationship TargetMode="External" Target="https://www.legis.iowa.gov/docs/ico/chapter/514B.1.pdf" Type="http://schemas.openxmlformats.org/officeDocument/2006/relationships/hyperlink" Id="rId6"/>
    <Relationship TargetMode="External" Target="https://www.legis.iowa.gov/docs/ico/chapter/514F.1.pdf" Type="http://schemas.openxmlformats.org/officeDocument/2006/relationships/hyperlink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