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655—12.1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(509,514,514B,514F)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following chapter is promulgated for the purpose of administering the provisions of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514.7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514B.1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514F.1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09.3.pdf" Type="http://schemas.openxmlformats.org/officeDocument/2006/relationships/hyperlink" Id="rId4"/>
    <Relationship TargetMode="External" Target="https://www.legis.iowa.gov/docs/ico/chapter/514.7.pdf" Type="http://schemas.openxmlformats.org/officeDocument/2006/relationships/hyperlink" Id="rId5"/>
    <Relationship TargetMode="External" Target="https://www.legis.iowa.gov/docs/ico/chapter/514B.1.pdf" Type="http://schemas.openxmlformats.org/officeDocument/2006/relationships/hyperlink" Id="rId6"/>
    <Relationship TargetMode="External" Target="https://www.legis.iowa.gov/docs/ico/chapter/514F.1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