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650—9.6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Board of Dental Examiners, 400 S.W. 8th Street, Suite D, Des Moines, Iowa 50309-4687. All petitions, briefs, or other papers that are required to be served upon a party shall be filed simultaneously with the board of dental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4">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5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