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status of a declaratory order proceeding may be made to the Executive Director, Board of Dental Examiners, 400 S.W. 8th Street, Suite D, Des Moines, Iowa 50309-4687.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