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Sample petition for waiver.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5722C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8/4/21.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