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650—6.17</w:t>
      </w:r>
      <w:r>
        <w:rPr>
          <w:rFonts w:ascii="Times New Roman" w:hAnsi="Times New Roman"/>
          <w:b/>
          <w:i w:val="false"/>
          <w:color w:val="000000"/>
          <w:sz w:val="22"/>
        </w:rPr>
        <w:t xml:space="preserve">(153,147,22)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implements Iowa Code section </w:t>
      </w:r>
      <w:hyperlink r:id="rId4">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by establishing board policies and procedures for the maintenance of records.</w:t>
      </w:r>
    </w:p>
    <w:p>
      <w:pPr>
        <w:spacing w:before="0" w:after="0"/>
        <w:ind w:left="120"/>
        <w:jc w:val="left"/>
      </w:pPr>
      <w:r>
        <w:rPr>
          <w:rFonts w:ascii="Times New Roman" w:hAnsi="Times New Roman"/>
          <w:b w:val="false"/>
          <w:i w:val="false"/>
          <w:color w:val="000000"/>
          <w:sz w:val="22"/>
        </w:rPr>
        <w:t>This chapter does not:</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Require the board to index or retrieve records which contain information about individuals by that person’s name or other personal identifier.</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board which are governed by rules of another board or agency.</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administering state-funded programs, unless otherwise provided by law or agreement.</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board in reasonable anticipation of court litigation or formal administrative proceedings. The availability of the records to the general public or to any subject individual or party to litigation or proceedings shall be governed by applicable legal and constitutional principles, statutes, rules of discovery, evidentiary privileges, and applicable rules of the board.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11.pdf" Type="http://schemas.openxmlformats.org/officeDocument/2006/relationships/hyperlink" Id="rId4"/>
    <Relationship TargetMode="External" Target="https://www.legis.iowa.gov/docs/ico/chapter/2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