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650—6.12</w:t>
      </w:r>
      <w:r>
        <w:rPr>
          <w:rFonts w:ascii="Times New Roman" w:hAnsi="Times New Roman"/>
          <w:b/>
          <w:i w:val="false"/>
          <w:color w:val="000000"/>
          <w:sz w:val="22"/>
        </w:rPr>
        <w:t xml:space="preserve">(153,147,22)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4">
        <w:r>
          <w:rPr>
            <w:rStyle w:val="Hyperlink"/>
            <w:rFonts w:ascii="Times New Roman" w:hAnsi="Times New Roman"/>
            <w:b w:val="false"/>
            <w:i w:val="false"/>
            <w:color w:val="000000"/>
            <w:sz w:val="22"/>
          </w:rPr>
          <w:t>650—6.6</w:t>
        </w:r>
      </w:hyperlink>
      <w:r>
        <w:rPr>
          <w:rFonts w:ascii="Times New Roman" w:hAnsi="Times New Roman"/>
          <w:b w:val="false"/>
          <w:i w:val="false"/>
          <w:color w:val="000000"/>
          <w:sz w:val="22"/>
        </w:rPr>
        <w:t>(153,147,22).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5">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provisions of Iowa Code section </w:t>
      </w:r>
      <w:hyperlink r:id="rId6">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information in licensee complaint and investigation files maintained by the board for purposes of licensee discipline are required to be withheld from the subject prior to the filing of formal charges and the notice of hearing in a licensee disciplinary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state or federal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6.6.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