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(153,147,22)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“Agency.”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 lieu of the words “agency issuing these rules”, insert “Iowa Board of Dental Examiners”.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