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650—52.1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“License”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or 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“licensure”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any license, registration, certificate or permit that may be granted by the board.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“Military service”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honorably serving on federal active duty, state active duty, or national guard duty, as defined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29A.1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; in the military services of other states, as provided in 10 U.S.C. Section 101(c); or in the organized reserves of the United States, as provided in 10 U.S.C. Section 10101.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“Military service applicant”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an individual who is requesting credit toward licensure or registration for military education, training, or service obtained or completed in military service.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“Reciprocity”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process by which an individual licensed in another jurisdiction becomes licensed in Iowa and may also be referred to in other board rules as “licensure by credentials.”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“Spouse”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spouse of an active duty member of the military forces of the United States.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“Veteran”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an individual who meets the definition of “veteran” in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35.1(2)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1811C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1/7/15, effective 2/11/15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4749C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11/6/19, effective 12/11/19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5747C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7/14/21, effective 8/18/21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6940C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3/8/23, effective 4/12/23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29A.1.pdf" Type="http://schemas.openxmlformats.org/officeDocument/2006/relationships/hyperlink" Id="rId4"/>
    <Relationship TargetMode="External" Target="https://www.legis.iowa.gov/docs/ico/chapter/35.1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