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650—51.9</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4">
        <w:r>
          <w:rPr>
            <w:rStyle w:val="Hyperlink"/>
            <w:rFonts w:ascii="Times New Roman" w:hAnsi="Times New Roman"/>
            <w:b w:val="false"/>
            <w:i w:val="false"/>
            <w:color w:val="000000"/>
            <w:sz w:val="22"/>
          </w:rPr>
          <w:t>51.9(4)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5">
        <w:r>
          <w:rPr>
            <w:rStyle w:val="Hyperlink"/>
            <w:rFonts w:ascii="Times New Roman" w:hAnsi="Times New Roman"/>
            <w:b w:val="false"/>
            <w:i w:val="false"/>
            <w:color w:val="000000"/>
            <w:sz w:val="22"/>
          </w:rPr>
          <w:t>51.9(4)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nondisciplinary contested case shall have a J.D. degree unless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in a nondisciplinary contested case are subject to appeal to the board. A party must seek any available intra-agency appeal in order to exhaust adequate administrative remedies. Such appeals must be filed within 10 days of the date of the issuance of the challenged ruling, but no later than the time for compliance with the order or the date of hearing, whichever is first.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9.pdf" Type="http://schemas.openxmlformats.org/officeDocument/2006/relationships/hyperlink" Id="rId4"/>
    <Relationship TargetMode="External" Target="https://www.legis.iowa.gov/docs/iac/rule/650.51.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