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650—51.7</w:t>
      </w:r>
      <w:r>
        <w:rPr>
          <w:rFonts w:ascii="Times New Roman" w:hAnsi="Times New Roman"/>
          <w:b/>
          <w:i w:val="false"/>
          <w:color w:val="000000"/>
          <w:sz w:val="22"/>
        </w:rPr>
        <w:t xml:space="preserve">(17A)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filing of the statement of charges and notice of hearing, the office of the attorney general shall be responsible for the legal representation of the public interest in all proceedings before the board.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