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650—51.35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Disciplinary hearings—fees and costs.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51.35(1)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Fees. The fees related to a formal disciplinary action filed by the board are specified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650—Chapter 15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51.35(2)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Failure of a licensee, registrant or permit holder to pay the fees and costs assessed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650—Chapter 15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in the time specified in the board’s final disciplinary order shall constitute a violation of a lawful order of the board.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0265C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8/8/12, effective 9/12/12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650.15.pdf" Type="http://schemas.openxmlformats.org/officeDocument/2006/relationships/hyperlink" Id="rId4"/>
    <Relationship TargetMode="External" Target="https://www.legis.iowa.gov/docs/iac/chapter/650.15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